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404-ПП/6720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6720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6072,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6072,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404-ПП/6720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13:19:53.703;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13:19:53.703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